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E06ABE" w:rsidRPr="006B718B" w:rsidRDefault="006C1BA7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:rsidR="006518D4" w:rsidRPr="00840171" w:rsidRDefault="006C1BA7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:rsidR="006518D4" w:rsidRPr="000D1683" w:rsidRDefault="006C1BA7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:rsidR="006518D4" w:rsidRPr="000D1683" w:rsidRDefault="006C1BA7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:rsidR="001C4E84" w:rsidRPr="00EA6C0C" w:rsidRDefault="006C1BA7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:rsidR="005C6610" w:rsidRPr="00840171" w:rsidRDefault="006C1BA7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:rsidR="005C6610" w:rsidRPr="003316FB" w:rsidRDefault="006C1BA7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EE7264" w:rsidRPr="00840171" w:rsidRDefault="006C1BA7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84799" w:rsidRPr="000D1683" w:rsidRDefault="006C1BA7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:rsidR="00A166E8" w:rsidRPr="000D1683" w:rsidRDefault="006C1BA7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:rsidR="00A166E8" w:rsidRPr="00840171" w:rsidRDefault="006C1BA7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:rsidR="00BF31B8" w:rsidRPr="000D1683" w:rsidRDefault="006C1BA7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:rsidTr="00E958FA">
        <w:trPr>
          <w:trHeight w:val="462"/>
        </w:trPr>
        <w:tc>
          <w:tcPr>
            <w:tcW w:w="1382" w:type="dxa"/>
            <w:vAlign w:val="center"/>
            <w:hideMark/>
          </w:tcPr>
          <w:p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:rsidTr="00E958FA">
        <w:trPr>
          <w:trHeight w:val="509"/>
        </w:trPr>
        <w:tc>
          <w:tcPr>
            <w:tcW w:w="1382" w:type="dxa"/>
            <w:vAlign w:val="center"/>
            <w:hideMark/>
          </w:tcPr>
          <w:p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:rsidTr="00E958FA">
        <w:trPr>
          <w:trHeight w:val="502"/>
        </w:trPr>
        <w:tc>
          <w:tcPr>
            <w:tcW w:w="1382" w:type="dxa"/>
            <w:vAlign w:val="center"/>
            <w:hideMark/>
          </w:tcPr>
          <w:p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:rsidTr="00E958FA">
        <w:trPr>
          <w:trHeight w:val="690"/>
        </w:trPr>
        <w:tc>
          <w:tcPr>
            <w:tcW w:w="1382" w:type="dxa"/>
            <w:vAlign w:val="center"/>
            <w:hideMark/>
          </w:tcPr>
          <w:p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75098C" w:rsidRPr="003316FB" w:rsidRDefault="006C1BA7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:rsidR="006A7F16" w:rsidRPr="003D37B9" w:rsidRDefault="006C1BA7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:rsidR="00941EA3" w:rsidRPr="003D37B9" w:rsidRDefault="006C1BA7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:rsidR="00941EA3" w:rsidRPr="003D37B9" w:rsidRDefault="006C1BA7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:rsidR="00C80E1B" w:rsidRPr="003D37B9" w:rsidRDefault="006C1BA7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:rsidR="00941EA3" w:rsidRPr="006B718B" w:rsidRDefault="006C1BA7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1BA7" w:rsidRDefault="006C1BA7" w:rsidP="001A0130">
      <w:pPr>
        <w:spacing w:after="0" w:line="240" w:lineRule="auto"/>
      </w:pPr>
      <w:r>
        <w:separator/>
      </w:r>
    </w:p>
  </w:endnote>
  <w:endnote w:type="continuationSeparator" w:id="0">
    <w:p w:rsidR="006C1BA7" w:rsidRDefault="006C1BA7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1BA7" w:rsidRDefault="006C1BA7" w:rsidP="001A0130">
      <w:pPr>
        <w:spacing w:after="0" w:line="240" w:lineRule="auto"/>
      </w:pPr>
      <w:r>
        <w:separator/>
      </w:r>
    </w:p>
  </w:footnote>
  <w:footnote w:type="continuationSeparator" w:id="0">
    <w:p w:rsidR="006C1BA7" w:rsidRDefault="006C1BA7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21E" w:rsidRPr="006879C2" w:rsidRDefault="003316FB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FC8706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2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FC07F83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F85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5AA0412D">
              <wp:simplePos x="0" y="0"/>
              <wp:positionH relativeFrom="column">
                <wp:posOffset>803275</wp:posOffset>
              </wp:positionH>
              <wp:positionV relativeFrom="paragraph">
                <wp:posOffset>-580390</wp:posOffset>
              </wp:positionV>
              <wp:extent cx="590550" cy="704850"/>
              <wp:effectExtent l="0" t="0" r="19050" b="1905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0" cy="704850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7621E" w:rsidRPr="001A2474" w:rsidRDefault="0047621E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A2474">
                            <w:rPr>
                              <w:color w:val="C00000"/>
                              <w:sz w:val="20"/>
                              <w:highlight w:val="yellow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Insérer votre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7" style="position:absolute;margin-left:63.25pt;margin-top:-45.7pt;width:46.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" fillcolor="#dadfea [662]" strokecolor="#b3a539 [1604]" strokeweight="1pt">
              <v:fill r:id="rId4" o:title="" color2="white [3212]" type="pattern"/>
              <v:stroke dashstyle="1 1"/>
              <v:textbox>
                <w:txbxContent>
                  <w:p w:rsidR="0047621E" w:rsidRPr="001A2474" w:rsidRDefault="0047621E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A2474">
                      <w:rPr>
                        <w:color w:val="C00000"/>
                        <w:sz w:val="20"/>
                        <w:highlight w:val="yellow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Insérer votre LOGO</w:t>
                    </w:r>
                  </w:p>
                </w:txbxContent>
              </v:textbox>
            </v:rect>
          </w:pict>
        </mc:Fallback>
      </mc:AlternateContent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3.5pt;height:13.5pt;visibility:visible;mso-wrap-style:square" o:bullet="t">
        <v:imagedata r:id="rId1" o:title=""/>
      </v:shape>
    </w:pict>
  </w:numPicBullet>
  <w:numPicBullet w:numPicBulletId="1">
    <w:pict>
      <v:shape id="_x0000_i1031" type="#_x0000_t75" style="width:13.5pt;height:13.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E7F3D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0BFF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3F7D36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1BA7"/>
    <w:rsid w:val="006C28FD"/>
    <w:rsid w:val="006C525C"/>
    <w:rsid w:val="006E44E0"/>
    <w:rsid w:val="006F0977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387B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975F5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552FE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518FE"/>
    <w:rsid w:val="00C62A65"/>
    <w:rsid w:val="00D56AA6"/>
    <w:rsid w:val="00F314E0"/>
    <w:rsid w:val="00F6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64FB41-88DD-49BF-9D08-224F38DED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1</Pages>
  <Words>996</Words>
  <Characters>5479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>NAUD Carole</dc:creator>
  <cp:keywords>indemnité inflation</cp:keywords>
  <dc:description/>
  <cp:lastModifiedBy/>
  <cp:revision>1</cp:revision>
  <dcterms:created xsi:type="dcterms:W3CDTF">2023-12-05T10:49:00Z</dcterms:created>
  <dcterms:modified xsi:type="dcterms:W3CDTF">2023-12-05T10:49:00Z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